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3964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4516,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4516,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24.06.2026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26.06.2026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г. Магнитогорск, ул. Ворошилова д. 8, кв. 89)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